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C3F28">
      <w:pPr>
        <w:spacing w:after="120"/>
        <w:jc w:val="both"/>
        <w:rPr>
          <w:b/>
          <w:sz w:val="36"/>
          <w:szCs w:val="36"/>
        </w:rPr>
      </w:pPr>
    </w:p>
    <w:p w14:paraId="59CFAA6F">
      <w:pPr>
        <w:spacing w:after="120"/>
        <w:jc w:val="center"/>
        <w:rPr>
          <w:b/>
          <w:sz w:val="36"/>
          <w:szCs w:val="36"/>
        </w:rPr>
      </w:pPr>
    </w:p>
    <w:p w14:paraId="0ECA5A6A">
      <w:pPr>
        <w:spacing w:after="120"/>
        <w:jc w:val="center"/>
        <w:rPr>
          <w:sz w:val="44"/>
          <w:szCs w:val="44"/>
          <w:lang w:eastAsia="zh-CN"/>
        </w:rPr>
      </w:pPr>
      <w:r>
        <w:rPr>
          <w:b/>
          <w:sz w:val="44"/>
          <w:szCs w:val="44"/>
          <w:lang w:eastAsia="zh-CN"/>
        </w:rPr>
        <w:t>江苏省“青年发明家”创新大赛——“人工智能+”专项赛参赛项目申报材料</w:t>
      </w:r>
    </w:p>
    <w:p w14:paraId="03FB522E">
      <w:pPr>
        <w:rPr>
          <w:b/>
          <w:sz w:val="32"/>
          <w:lang w:eastAsia="zh-CN"/>
        </w:rPr>
      </w:pPr>
    </w:p>
    <w:p w14:paraId="5B8C4EA1">
      <w:pPr>
        <w:spacing w:line="360" w:lineRule="auto"/>
        <w:jc w:val="both"/>
        <w:rPr>
          <w:sz w:val="32"/>
          <w:szCs w:val="32"/>
          <w:lang w:eastAsia="zh-CN"/>
        </w:rPr>
      </w:pPr>
    </w:p>
    <w:p w14:paraId="30B15EDD">
      <w:pPr>
        <w:spacing w:line="360" w:lineRule="auto"/>
        <w:ind w:firstLine="320" w:firstLineChars="100"/>
        <w:jc w:val="both"/>
        <w:rPr>
          <w:sz w:val="32"/>
          <w:szCs w:val="32"/>
          <w:lang w:eastAsia="zh-CN"/>
        </w:rPr>
      </w:pPr>
    </w:p>
    <w:p w14:paraId="1F911F1A">
      <w:pPr>
        <w:spacing w:line="360" w:lineRule="auto"/>
        <w:jc w:val="both"/>
        <w:rPr>
          <w:sz w:val="32"/>
          <w:szCs w:val="32"/>
          <w:lang w:eastAsia="zh-CN"/>
        </w:rPr>
      </w:pPr>
    </w:p>
    <w:p w14:paraId="1D62E19E">
      <w:pPr>
        <w:spacing w:line="360" w:lineRule="auto"/>
        <w:jc w:val="center"/>
        <w:rPr>
          <w:sz w:val="32"/>
          <w:szCs w:val="32"/>
          <w:lang w:eastAsia="zh-CN"/>
        </w:rPr>
      </w:pPr>
    </w:p>
    <w:p w14:paraId="75763493">
      <w:pPr>
        <w:spacing w:line="360" w:lineRule="auto"/>
        <w:jc w:val="center"/>
        <w:rPr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>项目名称：____________________________________________</w:t>
      </w:r>
    </w:p>
    <w:p w14:paraId="52CBE4DC">
      <w:pPr>
        <w:spacing w:line="360" w:lineRule="auto"/>
        <w:jc w:val="center"/>
        <w:rPr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>项目负责人：__________________________________________</w:t>
      </w:r>
    </w:p>
    <w:p w14:paraId="7317B6B1">
      <w:pPr>
        <w:spacing w:line="360" w:lineRule="auto"/>
        <w:jc w:val="center"/>
        <w:rPr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>所在高校：____________________________________________</w:t>
      </w:r>
    </w:p>
    <w:p w14:paraId="6FC89E48">
      <w:pPr>
        <w:spacing w:line="360" w:lineRule="auto"/>
        <w:jc w:val="center"/>
        <w:rPr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>所在学院：____________________________________________</w:t>
      </w:r>
    </w:p>
    <w:p w14:paraId="7E6D2544">
      <w:pPr>
        <w:spacing w:line="360" w:lineRule="auto"/>
        <w:jc w:val="center"/>
        <w:rPr>
          <w:sz w:val="32"/>
          <w:szCs w:val="32"/>
          <w:lang w:eastAsia="zh-CN"/>
        </w:rPr>
      </w:pPr>
    </w:p>
    <w:p w14:paraId="3C3B9E4F">
      <w:pPr>
        <w:spacing w:line="360" w:lineRule="auto"/>
        <w:jc w:val="both"/>
        <w:rPr>
          <w:sz w:val="32"/>
          <w:szCs w:val="32"/>
          <w:lang w:eastAsia="zh-CN"/>
        </w:rPr>
      </w:pPr>
    </w:p>
    <w:p w14:paraId="5635193C">
      <w:pPr>
        <w:spacing w:line="360" w:lineRule="auto"/>
        <w:jc w:val="center"/>
        <w:rPr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>填报日期：________年____月____日</w:t>
      </w:r>
    </w:p>
    <w:p w14:paraId="4E15F926">
      <w:pPr>
        <w:rPr>
          <w:b/>
          <w:sz w:val="32"/>
          <w:lang w:eastAsia="zh-CN"/>
        </w:rPr>
      </w:pPr>
    </w:p>
    <w:p w14:paraId="5C1A8B28">
      <w:pPr>
        <w:rPr>
          <w:b/>
          <w:sz w:val="28"/>
          <w:lang w:eastAsia="zh-CN"/>
        </w:rPr>
      </w:pPr>
      <w:r>
        <w:rPr>
          <w:b/>
          <w:sz w:val="28"/>
          <w:lang w:eastAsia="zh-CN"/>
        </w:rPr>
        <w:br w:type="page"/>
      </w:r>
    </w:p>
    <w:p w14:paraId="014BC399">
      <w:pPr>
        <w:spacing w:after="160"/>
        <w:jc w:val="center"/>
        <w:rPr>
          <w:sz w:val="32"/>
          <w:szCs w:val="32"/>
          <w:lang w:eastAsia="zh-CN"/>
        </w:rPr>
      </w:pPr>
      <w:r>
        <w:rPr>
          <w:b/>
          <w:sz w:val="32"/>
          <w:szCs w:val="32"/>
          <w:lang w:eastAsia="zh-CN"/>
        </w:rPr>
        <w:t>第一部分  参赛项目申报表</w:t>
      </w:r>
    </w:p>
    <w:p w14:paraId="529B84A5">
      <w:pPr>
        <w:rPr>
          <w:lang w:eastAsia="zh-CN"/>
        </w:rPr>
      </w:pPr>
      <w:r>
        <w:rPr>
          <w:sz w:val="21"/>
          <w:lang w:eastAsia="zh-CN"/>
        </w:rPr>
        <w:t>填写说明：本表由参赛团队如实填写。团队原则上不超过6人（含项目负责人），团队成员须来自同一参赛高校，不接受跨校联合组队。指导教师1—2名，可由高校教师、企业技术专家或相关领域专业人员担任。报名截止后，项目负责人、团队成员及指导教师信息不得变更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549"/>
        <w:gridCol w:w="1549"/>
        <w:gridCol w:w="1549"/>
        <w:gridCol w:w="1549"/>
        <w:gridCol w:w="1549"/>
      </w:tblGrid>
      <w:tr w14:paraId="3D2BB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333C93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项目名称</w:t>
            </w:r>
          </w:p>
        </w:tc>
        <w:tc>
          <w:tcPr>
            <w:tcW w:w="7745" w:type="dxa"/>
            <w:gridSpan w:val="5"/>
            <w:shd w:val="clear" w:color="auto" w:fill="FFFFFF" w:themeFill="background1"/>
            <w:vAlign w:val="center"/>
          </w:tcPr>
          <w:p w14:paraId="35EF6C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1E17C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5191FB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项目来源</w:t>
            </w:r>
          </w:p>
        </w:tc>
        <w:tc>
          <w:tcPr>
            <w:tcW w:w="7745" w:type="dxa"/>
            <w:gridSpan w:val="5"/>
            <w:shd w:val="clear" w:color="auto" w:fill="FFFFFF" w:themeFill="background1"/>
            <w:vAlign w:val="center"/>
          </w:tcPr>
          <w:p w14:paraId="685EF632">
            <w:pPr>
              <w:spacing w:after="0" w:line="240" w:lineRule="auto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□企业实际需求  □校企联合培养/工程实践  □科研成果延伸  □自主选题  □其他：________</w:t>
            </w:r>
          </w:p>
        </w:tc>
      </w:tr>
      <w:tr w14:paraId="42D26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10A51F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应用领域/场景</w:t>
            </w:r>
          </w:p>
        </w:tc>
        <w:tc>
          <w:tcPr>
            <w:tcW w:w="7745" w:type="dxa"/>
            <w:gridSpan w:val="5"/>
            <w:shd w:val="clear" w:color="auto" w:fill="FFFFFF" w:themeFill="background1"/>
            <w:vAlign w:val="center"/>
          </w:tcPr>
          <w:p w14:paraId="29B2938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5DB8F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1C7D86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当前成果阶段</w:t>
            </w:r>
          </w:p>
        </w:tc>
        <w:tc>
          <w:tcPr>
            <w:tcW w:w="7745" w:type="dxa"/>
            <w:gridSpan w:val="5"/>
            <w:shd w:val="clear" w:color="auto" w:fill="FFFFFF" w:themeFill="background1"/>
            <w:vAlign w:val="center"/>
          </w:tcPr>
          <w:p w14:paraId="168DEC8F">
            <w:pPr>
              <w:spacing w:after="0" w:line="240" w:lineRule="auto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□技术方案  □算法/模型验证  □系统Demo/软件平台  □产品原型  □样机/实物  □应用测试/试点</w:t>
            </w:r>
          </w:p>
        </w:tc>
      </w:tr>
      <w:tr w14:paraId="695F2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94" w:type="dxa"/>
            <w:gridSpan w:val="6"/>
            <w:shd w:val="clear" w:color="auto" w:fill="FFFFFF" w:themeFill="background1"/>
            <w:vAlign w:val="center"/>
          </w:tcPr>
          <w:p w14:paraId="1C43A0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项目负责人信息</w:t>
            </w:r>
          </w:p>
        </w:tc>
      </w:tr>
      <w:tr w14:paraId="23386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02CE92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姓名</w:t>
            </w:r>
          </w:p>
        </w:tc>
        <w:tc>
          <w:tcPr>
            <w:tcW w:w="3098" w:type="dxa"/>
            <w:gridSpan w:val="2"/>
            <w:shd w:val="clear" w:color="auto" w:fill="FFFFFF" w:themeFill="background1"/>
            <w:vAlign w:val="center"/>
          </w:tcPr>
          <w:p w14:paraId="49D1BC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0E327B0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所在高校</w:t>
            </w:r>
          </w:p>
        </w:tc>
        <w:tc>
          <w:tcPr>
            <w:tcW w:w="3098" w:type="dxa"/>
            <w:gridSpan w:val="2"/>
            <w:shd w:val="clear" w:color="auto" w:fill="FFFFFF" w:themeFill="background1"/>
            <w:vAlign w:val="center"/>
          </w:tcPr>
          <w:p w14:paraId="41A6488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59372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45D2CD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所在学院</w:t>
            </w:r>
          </w:p>
        </w:tc>
        <w:tc>
          <w:tcPr>
            <w:tcW w:w="3098" w:type="dxa"/>
            <w:gridSpan w:val="2"/>
            <w:shd w:val="clear" w:color="auto" w:fill="FFFFFF" w:themeFill="background1"/>
            <w:vAlign w:val="center"/>
          </w:tcPr>
          <w:p w14:paraId="430F467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3C0F89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专业</w:t>
            </w:r>
          </w:p>
        </w:tc>
        <w:tc>
          <w:tcPr>
            <w:tcW w:w="3098" w:type="dxa"/>
            <w:gridSpan w:val="2"/>
            <w:shd w:val="clear" w:color="auto" w:fill="FFFFFF" w:themeFill="background1"/>
            <w:vAlign w:val="center"/>
          </w:tcPr>
          <w:p w14:paraId="3B0C12B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2A722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32E0A1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培养层次</w:t>
            </w:r>
          </w:p>
        </w:tc>
        <w:tc>
          <w:tcPr>
            <w:tcW w:w="3098" w:type="dxa"/>
            <w:gridSpan w:val="2"/>
            <w:shd w:val="clear" w:color="auto" w:fill="FFFFFF" w:themeFill="background1"/>
            <w:vAlign w:val="center"/>
          </w:tcPr>
          <w:p w14:paraId="6E9A6A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□硕士  □博士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34F3F5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年级</w:t>
            </w:r>
          </w:p>
        </w:tc>
        <w:tc>
          <w:tcPr>
            <w:tcW w:w="3098" w:type="dxa"/>
            <w:gridSpan w:val="2"/>
            <w:shd w:val="clear" w:color="auto" w:fill="FFFFFF" w:themeFill="background1"/>
            <w:vAlign w:val="center"/>
          </w:tcPr>
          <w:p w14:paraId="0E27DDB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54C3E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789BA5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手机</w:t>
            </w:r>
          </w:p>
        </w:tc>
        <w:tc>
          <w:tcPr>
            <w:tcW w:w="3098" w:type="dxa"/>
            <w:gridSpan w:val="2"/>
            <w:shd w:val="clear" w:color="auto" w:fill="FFFFFF" w:themeFill="background1"/>
            <w:vAlign w:val="center"/>
          </w:tcPr>
          <w:p w14:paraId="061DFC0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759A8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电子邮箱</w:t>
            </w:r>
          </w:p>
        </w:tc>
        <w:tc>
          <w:tcPr>
            <w:tcW w:w="3098" w:type="dxa"/>
            <w:gridSpan w:val="2"/>
            <w:shd w:val="clear" w:color="auto" w:fill="FFFFFF" w:themeFill="background1"/>
            <w:vAlign w:val="center"/>
          </w:tcPr>
          <w:p w14:paraId="5591C87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0A11A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94" w:type="dxa"/>
            <w:gridSpan w:val="6"/>
            <w:shd w:val="clear" w:color="auto" w:fill="FFFFFF" w:themeFill="background1"/>
            <w:vAlign w:val="center"/>
          </w:tcPr>
          <w:p w14:paraId="7A36240B">
            <w:pPr>
              <w:spacing w:after="0" w:line="240" w:lineRule="auto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团队成员信息（不含项目负责人，最多5人）</w:t>
            </w:r>
          </w:p>
        </w:tc>
      </w:tr>
      <w:tr w14:paraId="7D449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622A2A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姓名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06AA12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所在高校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59A6A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所在学院/专业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50060E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培养层次/年级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1358A2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主要分工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A56C1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联系方式</w:t>
            </w:r>
          </w:p>
        </w:tc>
      </w:tr>
      <w:tr w14:paraId="65A1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4C4998C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3E778F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0BD715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5564D2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17FE510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1276763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25490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723D519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356F95F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14D8566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A789AE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0FDC04D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06B33D7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3BCA5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7E0C60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3BD029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3BE4560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1C49B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2E99610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D2C692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79916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5DCCC70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13FC29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BC8DC3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73B600A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2842EC9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2A7C31D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765D4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5ABC6A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094084D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0B3470C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75D6C8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BC6559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12CDA5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0FC5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94" w:type="dxa"/>
            <w:gridSpan w:val="6"/>
            <w:shd w:val="clear" w:color="auto" w:fill="FFFFFF" w:themeFill="background1"/>
            <w:vAlign w:val="center"/>
          </w:tcPr>
          <w:p w14:paraId="7386A719">
            <w:pPr>
              <w:spacing w:after="0" w:line="240" w:lineRule="auto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指导教师信息（1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-</w:t>
            </w:r>
            <w:r>
              <w:rPr>
                <w:b/>
                <w:sz w:val="24"/>
                <w:szCs w:val="24"/>
                <w:lang w:eastAsia="zh-CN"/>
              </w:rPr>
              <w:t>2名，可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选</w:t>
            </w:r>
            <w:r>
              <w:rPr>
                <w:b/>
                <w:sz w:val="24"/>
                <w:szCs w:val="24"/>
                <w:lang w:eastAsia="zh-CN"/>
              </w:rPr>
              <w:t>填）</w:t>
            </w:r>
          </w:p>
        </w:tc>
      </w:tr>
      <w:tr w14:paraId="1F251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237A05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姓名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1B2049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单位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0B8DF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类型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0F6AB7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职务/职称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0C063C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指导方向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664C7B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联系方式</w:t>
            </w:r>
          </w:p>
        </w:tc>
      </w:tr>
      <w:tr w14:paraId="41A16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6E237E7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62B7AD4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3B7EE4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0E08DBE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04E7F6E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51F8675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4ECA0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68674DC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5E1EB25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5AAD7E0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CC920D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5AFCF44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353509E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025BE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371FD4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项目简介</w:t>
            </w:r>
          </w:p>
        </w:tc>
        <w:tc>
          <w:tcPr>
            <w:tcW w:w="7745" w:type="dxa"/>
            <w:gridSpan w:val="5"/>
            <w:shd w:val="clear" w:color="auto" w:fill="FFFFFF" w:themeFill="background1"/>
            <w:vAlign w:val="center"/>
          </w:tcPr>
          <w:p w14:paraId="5B19A857">
            <w:pPr>
              <w:spacing w:after="0" w:line="240" w:lineRule="auto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请用300—500字概述项目拟解决的问题、人工智能核心技术、主要创新点、成果形态及应用价值。</w:t>
            </w:r>
          </w:p>
        </w:tc>
      </w:tr>
      <w:tr w14:paraId="026A0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1BC041F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需求及验证依据</w:t>
            </w:r>
          </w:p>
        </w:tc>
        <w:tc>
          <w:tcPr>
            <w:tcW w:w="7745" w:type="dxa"/>
            <w:gridSpan w:val="5"/>
            <w:shd w:val="clear" w:color="auto" w:fill="FFFFFF" w:themeFill="background1"/>
            <w:vAlign w:val="center"/>
          </w:tcPr>
          <w:p w14:paraId="39AECFE3">
            <w:pPr>
              <w:spacing w:after="0" w:line="240" w:lineRule="auto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简述需求来源、目标用户/应用对象、验证场景及已有需求证明、测试或应用验证情况。</w:t>
            </w:r>
          </w:p>
        </w:tc>
      </w:tr>
      <w:tr w14:paraId="176FF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37E7C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已有成果及知识产权</w:t>
            </w:r>
          </w:p>
        </w:tc>
        <w:tc>
          <w:tcPr>
            <w:tcW w:w="7745" w:type="dxa"/>
            <w:gridSpan w:val="5"/>
            <w:shd w:val="clear" w:color="auto" w:fill="FFFFFF" w:themeFill="background1"/>
            <w:vAlign w:val="center"/>
          </w:tcPr>
          <w:p w14:paraId="5211FEFC">
            <w:pPr>
              <w:spacing w:after="0" w:line="240" w:lineRule="auto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填写与项目直接相关的专利、软件著作权、论文、检测报告、系统/样机、合作协议、应用证明等；无则填“无”。</w:t>
            </w:r>
          </w:p>
        </w:tc>
      </w:tr>
      <w:tr w14:paraId="08122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FFFFFF" w:themeFill="background1"/>
            <w:vAlign w:val="center"/>
          </w:tcPr>
          <w:p w14:paraId="3C6D07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既往参赛及获奖情况</w:t>
            </w:r>
          </w:p>
        </w:tc>
        <w:tc>
          <w:tcPr>
            <w:tcW w:w="7745" w:type="dxa"/>
            <w:gridSpan w:val="5"/>
            <w:shd w:val="clear" w:color="auto" w:fill="FFFFFF" w:themeFill="background1"/>
            <w:vAlign w:val="center"/>
          </w:tcPr>
          <w:p w14:paraId="3DD3F9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1"/>
                <w:szCs w:val="24"/>
                <w:lang w:eastAsia="zh-CN"/>
              </w:rPr>
              <w:t>如实填写截至2026年8月31日（含当日）的项目既往参赛及获奖情况。已获省级、国家级竞赛奖项的同一项目不得参赛；未获省级、国家级竞赛奖项的项目可参赛。无则填“无”。</w:t>
            </w:r>
          </w:p>
        </w:tc>
      </w:tr>
    </w:tbl>
    <w:p w14:paraId="3B9DD877">
      <w:r>
        <w:br w:type="page"/>
      </w:r>
    </w:p>
    <w:p w14:paraId="31862B31">
      <w:pPr>
        <w:spacing w:after="240"/>
        <w:jc w:val="center"/>
        <w:rPr>
          <w:sz w:val="32"/>
          <w:szCs w:val="32"/>
          <w:lang w:eastAsia="zh-CN"/>
        </w:rPr>
      </w:pPr>
      <w:r>
        <w:rPr>
          <w:b/>
          <w:sz w:val="32"/>
          <w:szCs w:val="32"/>
          <w:lang w:eastAsia="zh-CN"/>
        </w:rPr>
        <w:t>第二部分  参赛项目申报书</w:t>
      </w:r>
    </w:p>
    <w:p w14:paraId="0333C81A">
      <w:pPr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填写说明</w:t>
      </w:r>
    </w:p>
    <w:p w14:paraId="749043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 本申报书用于初赛评审，重点说明项目所解决的问题、人工智能核心技术、创新点及工程验证情况。</w:t>
      </w:r>
    </w:p>
    <w:p w14:paraId="5D8D4A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2. 内容应真实、准确、可核验。涉及第三方成果、模型、代码、数据等，应如实注明来源。</w:t>
      </w:r>
    </w:p>
    <w:p w14:paraId="1060CE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 正文原则上控制在4页以内，鼓励使用图表、技术架构图和测试结果简明表达。</w:t>
      </w:r>
    </w:p>
    <w:p w14:paraId="70EA5A10">
      <w:pPr>
        <w:rPr>
          <w:lang w:eastAsia="zh-CN"/>
        </w:rPr>
      </w:pPr>
      <w:r>
        <w:rPr>
          <w:lang w:eastAsia="zh-CN"/>
        </w:rPr>
        <w:br w:type="page"/>
      </w:r>
    </w:p>
    <w:p w14:paraId="4FE244FA">
      <w:pPr>
        <w:spacing w:before="120" w:after="40"/>
        <w:rPr>
          <w:lang w:eastAsia="zh-CN"/>
        </w:rPr>
      </w:pPr>
      <w:r>
        <w:rPr>
          <w:b/>
          <w:sz w:val="26"/>
          <w:lang w:eastAsia="zh-CN"/>
        </w:rPr>
        <w:t>一、项目与需求</w:t>
      </w:r>
    </w:p>
    <w:p w14:paraId="367D0BC7">
      <w:pPr>
        <w:spacing w:line="360" w:lineRule="auto"/>
        <w:ind w:firstLine="420"/>
        <w:rPr>
          <w:lang w:eastAsia="zh-CN"/>
        </w:rPr>
      </w:pPr>
      <w:r>
        <w:rPr>
          <w:sz w:val="21"/>
          <w:lang w:eastAsia="zh-CN"/>
        </w:rPr>
        <w:t>【填写提示】简要说明项目是什么、解决什么实际问题、需求来源、目标用户或应用对象及典型应用场景。说明为什么该问题值得解决，以及项目当前形成的主要成果。</w:t>
      </w:r>
    </w:p>
    <w:p w14:paraId="7639ACC7">
      <w:pPr>
        <w:spacing w:before="120" w:after="40"/>
        <w:rPr>
          <w:lang w:eastAsia="zh-CN"/>
        </w:rPr>
      </w:pPr>
      <w:r>
        <w:rPr>
          <w:b/>
          <w:sz w:val="26"/>
          <w:lang w:eastAsia="zh-CN"/>
        </w:rPr>
        <w:t>二、人工智能核心技术与创新</w:t>
      </w:r>
    </w:p>
    <w:p w14:paraId="1DA6462E">
      <w:pPr>
        <w:spacing w:line="360" w:lineRule="auto"/>
        <w:ind w:firstLine="420"/>
        <w:rPr>
          <w:lang w:eastAsia="zh-CN"/>
        </w:rPr>
      </w:pPr>
      <w:r>
        <w:rPr>
          <w:sz w:val="21"/>
          <w:lang w:eastAsia="zh-CN"/>
        </w:rPr>
        <w:t>【填写提示】说明项目采用的人工智能核心技术、总体技术路线和关键实现方式；概括主要创新点，并与现有技术、同类产品或解决方案作必要对比。</w:t>
      </w:r>
    </w:p>
    <w:p w14:paraId="0EDF1E2B">
      <w:pPr>
        <w:spacing w:before="120" w:after="40"/>
        <w:rPr>
          <w:lang w:eastAsia="zh-CN"/>
        </w:rPr>
      </w:pPr>
      <w:r>
        <w:rPr>
          <w:b/>
          <w:sz w:val="26"/>
          <w:lang w:eastAsia="zh-CN"/>
        </w:rPr>
        <w:t>三、工程实现与验证</w:t>
      </w:r>
    </w:p>
    <w:p w14:paraId="209507BA">
      <w:pPr>
        <w:spacing w:line="360" w:lineRule="auto"/>
        <w:ind w:firstLine="420"/>
        <w:rPr>
          <w:lang w:eastAsia="zh-CN"/>
        </w:rPr>
      </w:pPr>
      <w:r>
        <w:rPr>
          <w:sz w:val="21"/>
          <w:lang w:eastAsia="zh-CN"/>
        </w:rPr>
        <w:t>【填写提示】说明当前研发进展、已形成的系统Demo、软件平台、产品原型、样机或其他成果，以及实验、测试或实际场景验证方法和主要结果。重点体现技术可实现、结果可验证。</w:t>
      </w:r>
    </w:p>
    <w:p w14:paraId="10563594">
      <w:pPr>
        <w:spacing w:before="120" w:after="40"/>
        <w:rPr>
          <w:lang w:eastAsia="zh-CN"/>
        </w:rPr>
      </w:pPr>
      <w:r>
        <w:rPr>
          <w:b/>
          <w:sz w:val="26"/>
          <w:lang w:eastAsia="zh-CN"/>
        </w:rPr>
        <w:t>四、应用价值与后续计划</w:t>
      </w:r>
    </w:p>
    <w:p w14:paraId="56521B6C">
      <w:pPr>
        <w:spacing w:line="360" w:lineRule="auto"/>
        <w:ind w:firstLine="420"/>
        <w:rPr>
          <w:lang w:eastAsia="zh-CN"/>
        </w:rPr>
      </w:pPr>
      <w:r>
        <w:rPr>
          <w:sz w:val="21"/>
          <w:lang w:eastAsia="zh-CN"/>
        </w:rPr>
        <w:t>【填写提示】说明项目的实际应用价值、适用范围、推广条件，以及后续工程验证、应用示范或成果转化计划。</w:t>
      </w:r>
    </w:p>
    <w:p w14:paraId="26F2E1F7">
      <w:pPr>
        <w:spacing w:before="120" w:after="40"/>
        <w:rPr>
          <w:lang w:eastAsia="zh-CN"/>
        </w:rPr>
      </w:pPr>
      <w:r>
        <w:rPr>
          <w:b/>
          <w:sz w:val="26"/>
          <w:lang w:eastAsia="zh-CN"/>
        </w:rPr>
        <w:t>五、佐证材料目录</w:t>
      </w:r>
    </w:p>
    <w:p w14:paraId="4ED39181">
      <w:pPr>
        <w:spacing w:line="360" w:lineRule="auto"/>
        <w:ind w:firstLine="420"/>
        <w:rPr>
          <w:lang w:eastAsia="zh-CN"/>
        </w:rPr>
      </w:pPr>
      <w:r>
        <w:rPr>
          <w:sz w:val="21"/>
          <w:lang w:eastAsia="zh-CN"/>
        </w:rPr>
        <w:t>可列出需求证明、专利、软件著作权、论文、检测/测试报告、系统截图、样机照片、应用证明、合作协议、用户反馈等与项目直接相关的材料；无则不填。</w:t>
      </w:r>
      <w:bookmarkStart w:id="0" w:name="_GoBack"/>
      <w:bookmarkEnd w:id="0"/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3"/>
        <w:gridCol w:w="2323"/>
        <w:gridCol w:w="2323"/>
        <w:gridCol w:w="2323"/>
      </w:tblGrid>
      <w:tr w14:paraId="25ABB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shd w:val="clear" w:color="auto" w:fill="FFFFFF" w:themeFill="background1"/>
          </w:tcPr>
          <w:p w14:paraId="2581D45C"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2323" w:type="dxa"/>
            <w:shd w:val="clear" w:color="auto" w:fill="FFFFFF" w:themeFill="background1"/>
          </w:tcPr>
          <w:p w14:paraId="00BCA6BE"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材料名称</w:t>
            </w:r>
          </w:p>
        </w:tc>
        <w:tc>
          <w:tcPr>
            <w:tcW w:w="2323" w:type="dxa"/>
            <w:shd w:val="clear" w:color="auto" w:fill="FFFFFF" w:themeFill="background1"/>
          </w:tcPr>
          <w:p w14:paraId="605567EA"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主要证明内容</w:t>
            </w:r>
          </w:p>
        </w:tc>
        <w:tc>
          <w:tcPr>
            <w:tcW w:w="2323" w:type="dxa"/>
            <w:shd w:val="clear" w:color="auto" w:fill="FFFFFF" w:themeFill="background1"/>
          </w:tcPr>
          <w:p w14:paraId="4780723F"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备注</w:t>
            </w:r>
          </w:p>
        </w:tc>
      </w:tr>
      <w:tr w14:paraId="6FAF3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shd w:val="clear" w:color="auto" w:fill="FFFFFF" w:themeFill="background1"/>
          </w:tcPr>
          <w:p w14:paraId="46D6BA07">
            <w:pPr>
              <w:spacing w:after="0" w:line="240" w:lineRule="auto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323" w:type="dxa"/>
            <w:shd w:val="clear" w:color="auto" w:fill="FFFFFF" w:themeFill="background1"/>
          </w:tcPr>
          <w:p w14:paraId="36AB76F6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FFFFFF" w:themeFill="background1"/>
          </w:tcPr>
          <w:p w14:paraId="6AFF7BBA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FFFFFF" w:themeFill="background1"/>
          </w:tcPr>
          <w:p w14:paraId="663A8FE5">
            <w:pPr>
              <w:spacing w:after="0" w:line="240" w:lineRule="auto"/>
            </w:pPr>
          </w:p>
        </w:tc>
      </w:tr>
      <w:tr w14:paraId="7E064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shd w:val="clear" w:color="auto" w:fill="FFFFFF" w:themeFill="background1"/>
          </w:tcPr>
          <w:p w14:paraId="2F16C870">
            <w:pPr>
              <w:spacing w:after="0" w:line="240" w:lineRule="auto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2323" w:type="dxa"/>
            <w:shd w:val="clear" w:color="auto" w:fill="FFFFFF" w:themeFill="background1"/>
          </w:tcPr>
          <w:p w14:paraId="18143C71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FFFFFF" w:themeFill="background1"/>
          </w:tcPr>
          <w:p w14:paraId="5B5F8707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FFFFFF" w:themeFill="background1"/>
          </w:tcPr>
          <w:p w14:paraId="7ACBF86C">
            <w:pPr>
              <w:spacing w:after="0" w:line="240" w:lineRule="auto"/>
            </w:pPr>
          </w:p>
        </w:tc>
      </w:tr>
      <w:tr w14:paraId="12B21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shd w:val="clear" w:color="auto" w:fill="FFFFFF" w:themeFill="background1"/>
          </w:tcPr>
          <w:p w14:paraId="51234E8A">
            <w:pPr>
              <w:spacing w:after="0" w:line="240" w:lineRule="auto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2323" w:type="dxa"/>
            <w:shd w:val="clear" w:color="auto" w:fill="FFFFFF" w:themeFill="background1"/>
          </w:tcPr>
          <w:p w14:paraId="5288F5A6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FFFFFF" w:themeFill="background1"/>
          </w:tcPr>
          <w:p w14:paraId="6B44C242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FFFFFF" w:themeFill="background1"/>
          </w:tcPr>
          <w:p w14:paraId="47DD5FD4">
            <w:pPr>
              <w:spacing w:after="0" w:line="240" w:lineRule="auto"/>
            </w:pPr>
          </w:p>
        </w:tc>
      </w:tr>
      <w:tr w14:paraId="7F0B6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shd w:val="clear" w:color="auto" w:fill="FFFFFF" w:themeFill="background1"/>
          </w:tcPr>
          <w:p w14:paraId="558D6E75">
            <w:pPr>
              <w:spacing w:after="0" w:line="240" w:lineRule="auto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2323" w:type="dxa"/>
            <w:shd w:val="clear" w:color="auto" w:fill="FFFFFF" w:themeFill="background1"/>
          </w:tcPr>
          <w:p w14:paraId="2DD350DA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FFFFFF" w:themeFill="background1"/>
          </w:tcPr>
          <w:p w14:paraId="1ED18693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FFFFFF" w:themeFill="background1"/>
          </w:tcPr>
          <w:p w14:paraId="672484E6">
            <w:pPr>
              <w:spacing w:after="0" w:line="240" w:lineRule="auto"/>
            </w:pPr>
          </w:p>
        </w:tc>
      </w:tr>
      <w:tr w14:paraId="5E60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shd w:val="clear" w:color="auto" w:fill="FFFFFF" w:themeFill="background1"/>
          </w:tcPr>
          <w:p w14:paraId="7296B5A4">
            <w:pPr>
              <w:spacing w:after="0" w:line="240" w:lineRule="auto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2323" w:type="dxa"/>
            <w:shd w:val="clear" w:color="auto" w:fill="FFFFFF" w:themeFill="background1"/>
          </w:tcPr>
          <w:p w14:paraId="1AC33BE8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FFFFFF" w:themeFill="background1"/>
          </w:tcPr>
          <w:p w14:paraId="4EDDF957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FFFFFF" w:themeFill="background1"/>
          </w:tcPr>
          <w:p w14:paraId="34B35214">
            <w:pPr>
              <w:spacing w:after="0" w:line="240" w:lineRule="auto"/>
            </w:pPr>
          </w:p>
        </w:tc>
      </w:tr>
    </w:tbl>
    <w:p w14:paraId="389DFFAD"/>
    <w:p w14:paraId="20666498">
      <w:r>
        <w:br w:type="page"/>
      </w:r>
    </w:p>
    <w:p w14:paraId="132DDF68">
      <w:pPr>
        <w:keepNext/>
        <w:numPr>
          <w:ilvl w:val="0"/>
          <w:numId w:val="7"/>
        </w:numPr>
        <w:spacing w:after="0" w:line="293" w:lineRule="auto"/>
        <w:jc w:val="center"/>
        <w:rPr>
          <w:b/>
          <w:sz w:val="32"/>
          <w:szCs w:val="32"/>
          <w:lang w:eastAsia="zh-CN"/>
        </w:rPr>
      </w:pPr>
      <w:r>
        <w:rPr>
          <w:b/>
          <w:sz w:val="32"/>
          <w:szCs w:val="32"/>
          <w:lang w:eastAsia="zh-CN"/>
        </w:rPr>
        <w:t xml:space="preserve"> 项目内容真实性及知识产权承诺书</w:t>
      </w:r>
    </w:p>
    <w:p w14:paraId="61E0577F">
      <w:pPr>
        <w:keepNext/>
        <w:spacing w:after="0" w:line="293" w:lineRule="auto"/>
        <w:jc w:val="both"/>
        <w:rPr>
          <w:b/>
          <w:sz w:val="32"/>
          <w:szCs w:val="32"/>
          <w:lang w:eastAsia="zh-CN"/>
        </w:rPr>
      </w:pPr>
    </w:p>
    <w:p w14:paraId="76897E3F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本团队自愿参加江苏省“青年发明家”创新大赛——“人工智能+”专项赛，并就参赛项目及所提交材料作如下承诺：</w:t>
      </w:r>
    </w:p>
    <w:p w14:paraId="13BD324C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一、参赛资格及团队成员信息真实、准确，所有成员均符合大赛参赛条件、来自同一参赛高校，且为项目实际参与人员。</w:t>
      </w:r>
    </w:p>
    <w:p w14:paraId="5C3F4761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二、参赛项目由本团队实际开展研发或创新实践，不存在抄袭、剽窃、冒用、借用他人项目或成果参赛等情形。</w:t>
      </w:r>
    </w:p>
    <w:p w14:paraId="02A22FCE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三、项目所涉及的发明创造、专利、软件著作权、论文、代码、数据、模型、图片、视频及其他材料权属清晰，使用第三方成果或资源已依法取得相应许可或符合合法使用条件。</w:t>
      </w:r>
    </w:p>
    <w:p w14:paraId="2310A3F7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四、项目提交的需求证明、合作协议、测试数据、检测报告、应用证明、荣誉奖项及其他佐证材料真实、完整、可核验，不存在伪造、篡改或夸大情形。</w:t>
      </w:r>
    </w:p>
    <w:p w14:paraId="506F0210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五、项目涉及学校、企业或其他主体已有成果的，已按有关规定取得必要授权；涉及保密信息、个人信息、敏感信息或其他依法依规不宜公开内容的，已完成必要的授权、脱敏或保密处理。</w:t>
      </w:r>
    </w:p>
    <w:p w14:paraId="4DAF0DA8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六、项目使用的数据、模型、算法、代码和第三方资源来源合法、使用合规，遵守数据安全、个人信息保护、网络安全和人工智能治理等有关法律法规及相关规定。</w:t>
      </w:r>
    </w:p>
    <w:p w14:paraId="4FABCACF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七、截至2026年</w:t>
      </w:r>
      <w:r>
        <w:rPr>
          <w:rFonts w:hint="eastAsia"/>
          <w:sz w:val="24"/>
          <w:szCs w:val="24"/>
          <w:lang w:eastAsia="zh-CN"/>
        </w:rPr>
        <w:t>8</w:t>
      </w:r>
      <w:r>
        <w:rPr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lang w:eastAsia="zh-CN"/>
        </w:rPr>
        <w:t>31</w:t>
      </w:r>
      <w:r>
        <w:rPr>
          <w:sz w:val="24"/>
          <w:szCs w:val="24"/>
          <w:lang w:eastAsia="zh-CN"/>
        </w:rPr>
        <w:t>日（含当日），本项目未以同一项目在省级、国家级竞赛中获得奖项，既往参赛及获奖情况已如实填报。</w:t>
      </w:r>
    </w:p>
    <w:p w14:paraId="0C904CCE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八、若上述承诺存在虚假或违规情形，本团队自愿接受大赛组委会依规作出的取消参赛资格、取消获奖资格等处理，并依法承担相应责任。</w:t>
      </w:r>
    </w:p>
    <w:p w14:paraId="16DF3A01">
      <w:pPr>
        <w:spacing w:after="0" w:line="293" w:lineRule="auto"/>
        <w:rPr>
          <w:sz w:val="24"/>
          <w:szCs w:val="24"/>
          <w:lang w:eastAsia="zh-CN"/>
        </w:rPr>
      </w:pPr>
    </w:p>
    <w:p w14:paraId="0CC0F090">
      <w:pPr>
        <w:spacing w:after="0" w:line="480" w:lineRule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项目名称：</w:t>
      </w:r>
    </w:p>
    <w:p w14:paraId="60D980A1">
      <w:pPr>
        <w:spacing w:after="0" w:line="480" w:lineRule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项目负责人签字：</w:t>
      </w:r>
      <w:r>
        <w:rPr>
          <w:rFonts w:hint="eastAsia"/>
          <w:sz w:val="24"/>
          <w:szCs w:val="24"/>
          <w:lang w:eastAsia="zh-CN"/>
        </w:rPr>
        <w:t xml:space="preserve">                                                         </w:t>
      </w:r>
      <w:r>
        <w:rPr>
          <w:sz w:val="24"/>
          <w:szCs w:val="24"/>
          <w:lang w:eastAsia="zh-CN"/>
        </w:rPr>
        <w:t xml:space="preserve">   日期：</w:t>
      </w:r>
    </w:p>
    <w:p w14:paraId="132882CC">
      <w:pPr>
        <w:spacing w:after="0" w:line="480" w:lineRule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团队成员签字：</w:t>
      </w:r>
      <w:r>
        <w:rPr>
          <w:rFonts w:hint="eastAsia"/>
          <w:sz w:val="24"/>
          <w:szCs w:val="24"/>
          <w:lang w:eastAsia="zh-CN"/>
        </w:rPr>
        <w:t xml:space="preserve">                                            </w:t>
      </w:r>
    </w:p>
    <w:p w14:paraId="0D74A628">
      <w:pPr>
        <w:spacing w:after="0" w:line="480" w:lineRule="auto"/>
        <w:rPr>
          <w:lang w:eastAsia="zh-CN"/>
        </w:rPr>
      </w:pPr>
      <w:r>
        <w:rPr>
          <w:sz w:val="24"/>
          <w:szCs w:val="24"/>
          <w:lang w:eastAsia="zh-CN"/>
        </w:rPr>
        <w:t>指导教师签字（如有）：</w:t>
      </w:r>
      <w:r>
        <w:rPr>
          <w:rFonts w:hint="eastAsia"/>
          <w:sz w:val="24"/>
          <w:szCs w:val="24"/>
          <w:lang w:eastAsia="zh-CN"/>
        </w:rPr>
        <w:t xml:space="preserve">                                                 卓工</w:t>
      </w:r>
      <w:r>
        <w:rPr>
          <w:sz w:val="24"/>
          <w:szCs w:val="24"/>
          <w:lang w:eastAsia="zh-CN"/>
        </w:rPr>
        <w:t>学院（单位）盖章：</w:t>
      </w:r>
      <w:r>
        <w:rPr>
          <w:rFonts w:hint="eastAsia"/>
          <w:sz w:val="24"/>
          <w:szCs w:val="24"/>
          <w:lang w:eastAsia="zh-CN"/>
        </w:rPr>
        <w:t xml:space="preserve">   </w:t>
      </w:r>
    </w:p>
    <w:sectPr>
      <w:headerReference r:id="rId5" w:type="default"/>
      <w:footerReference r:id="rId6" w:type="default"/>
      <w:pgSz w:w="12240" w:h="15840"/>
      <w:pgMar w:top="1440" w:right="1474" w:bottom="1440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8842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2831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E8959E"/>
    <w:multiLevelType w:val="singleLevel"/>
    <w:tmpl w:val="C9E8959E"/>
    <w:lvl w:ilvl="0" w:tentative="0">
      <w:start w:val="3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BQgsjM0MjQyMjYxNzQyUdpeDU4uLM/DyQAsNaAIIM2CcsAAAA"/>
  </w:docVars>
  <w:rsids>
    <w:rsidRoot w:val="00B47730"/>
    <w:rsid w:val="00034616"/>
    <w:rsid w:val="0006063C"/>
    <w:rsid w:val="0015074B"/>
    <w:rsid w:val="0029639D"/>
    <w:rsid w:val="00326F90"/>
    <w:rsid w:val="00624752"/>
    <w:rsid w:val="008D1A60"/>
    <w:rsid w:val="00903958"/>
    <w:rsid w:val="00912535"/>
    <w:rsid w:val="00A92DED"/>
    <w:rsid w:val="00AA1D8D"/>
    <w:rsid w:val="00B47730"/>
    <w:rsid w:val="00CB0664"/>
    <w:rsid w:val="00FC693F"/>
    <w:rsid w:val="2DB9475B"/>
    <w:rsid w:val="3341378C"/>
    <w:rsid w:val="5B891298"/>
    <w:rsid w:val="5E465A81"/>
    <w:rsid w:val="5EBD16AA"/>
    <w:rsid w:val="6E6F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1817</Words>
  <Characters>2041</Characters>
  <Lines>17</Lines>
  <Paragraphs>4</Paragraphs>
  <TotalTime>3</TotalTime>
  <ScaleCrop>false</ScaleCrop>
  <LinksUpToDate>false</LinksUpToDate>
  <CharactersWithSpaces>2225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2026-09-20T12:57:00Z</dcterms:created>
  <dc:creator>python-docx</dc:creator>
  <dc:description>generated by python-docx</dc:description>
  <cp:lastModifiedBy>月亮供电不足</cp:lastModifiedBy>
  <dcterms:modified xsi:type="dcterms:W3CDTF">2026-09-21T02:29:24Z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eyJoZGlkIjoiOWQ3Zjc3ZWY4YWFkNDhmZmY2ZmQ1NDU3ZmMzYmQxYzYiLCJ1c2VySWQiOiIxMjkyNTE1NjE1In0=</vt:lpwstr>
  </property>
  <property fmtid="{D5CDD505-2E9C-101B-9397-08002B2CF9AE}" pid="3" name="KSOProductBuildVer">
    <vt:lpwstr>2052-12.1.0.28043</vt:lpwstr>
  </property>
  <property fmtid="{D5CDD505-2E9C-101B-9397-08002B2CF9AE}" pid="4" name="ICV">
    <vt:lpwstr>46B0361BF47446DBA8CA651AD0C3AC44_13</vt:lpwstr>
  </property>
</Properties>
</file>